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8C2" w:themeColor="background2" w:themeShade="E5"/>
  <w:body>
    <w:p w:rsidR="00736F94" w:rsidRPr="00866EA4" w:rsidRDefault="00505C6A" w:rsidP="00866EA4">
      <w:pPr>
        <w:jc w:val="center"/>
        <w:rPr>
          <w:lang w:val="el-GR"/>
        </w:rPr>
      </w:pPr>
      <w:bookmarkStart w:id="0" w:name="_GoBack"/>
      <w:bookmarkEnd w:id="0"/>
      <w:r>
        <w:rPr>
          <w:noProof/>
          <w:lang w:val="el-GR" w:eastAsia="el-GR"/>
        </w:rPr>
        <w:drawing>
          <wp:inline distT="0" distB="0" distL="114300" distR="114300">
            <wp:extent cx="1754886" cy="200920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201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F94" w:rsidRPr="00866EA4" w:rsidRDefault="00505C6A">
      <w:pPr>
        <w:jc w:val="center"/>
        <w:rPr>
          <w:sz w:val="36"/>
          <w:szCs w:val="36"/>
          <w:lang w:val="el-GR"/>
        </w:rPr>
      </w:pPr>
      <w:r w:rsidRPr="00866EA4">
        <w:rPr>
          <w:b/>
          <w:sz w:val="36"/>
          <w:szCs w:val="36"/>
          <w:lang w:val="el-GR"/>
        </w:rPr>
        <w:t>ΣΥΜΠΕΡΙΛΗΠΤΙΚΗ ΠΑΙΔΑΓΩΓΙΚΗ ΔΡΑΣΗ</w:t>
      </w:r>
    </w:p>
    <w:p w:rsidR="00736F94" w:rsidRPr="00866EA4" w:rsidRDefault="00505C6A" w:rsidP="00866EA4">
      <w:pPr>
        <w:jc w:val="center"/>
        <w:rPr>
          <w:sz w:val="36"/>
          <w:szCs w:val="36"/>
          <w:lang w:val="el-GR"/>
        </w:rPr>
      </w:pPr>
      <w:r w:rsidRPr="00866EA4">
        <w:rPr>
          <w:b/>
          <w:sz w:val="36"/>
          <w:szCs w:val="36"/>
          <w:lang w:val="el-GR"/>
        </w:rPr>
        <w:t>«ΑΝΘΡΩΠΙΝΑ ΔΙΚΑΙΩΜΑΤΑ &amp; ΠΑΡΑΔΟΣΙΑΚΟΣ ΧΟΡΟΣ»</w:t>
      </w:r>
    </w:p>
    <w:p w:rsidR="00736F94" w:rsidRPr="00866EA4" w:rsidRDefault="00505C6A" w:rsidP="00866EA4">
      <w:pPr>
        <w:jc w:val="center"/>
        <w:rPr>
          <w:lang w:val="el-GR"/>
        </w:rPr>
      </w:pPr>
      <w:r>
        <w:rPr>
          <w:noProof/>
          <w:lang w:val="el-GR" w:eastAsia="el-GR"/>
        </w:rPr>
        <w:drawing>
          <wp:inline distT="0" distB="0" distL="114300" distR="114300">
            <wp:extent cx="3813810" cy="315936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2311" cy="315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F94" w:rsidRPr="00866EA4" w:rsidRDefault="00736F94">
      <w:pPr>
        <w:rPr>
          <w:lang w:val="el-GR"/>
        </w:rPr>
      </w:pPr>
    </w:p>
    <w:p w:rsidR="00736F94" w:rsidRPr="00866EA4" w:rsidRDefault="00505C6A">
      <w:pPr>
        <w:jc w:val="center"/>
        <w:rPr>
          <w:sz w:val="36"/>
          <w:szCs w:val="36"/>
          <w:u w:val="single"/>
          <w:lang w:val="el-GR"/>
        </w:rPr>
      </w:pPr>
      <w:r w:rsidRPr="00866EA4">
        <w:rPr>
          <w:b/>
          <w:sz w:val="36"/>
          <w:szCs w:val="36"/>
          <w:u w:val="single"/>
          <w:lang w:val="el-GR"/>
        </w:rPr>
        <w:t>ΚΟΡΥΦΩΣΗ ΔΡΑΣΗΣ</w:t>
      </w:r>
    </w:p>
    <w:p w:rsidR="00736F94" w:rsidRPr="00866EA4" w:rsidRDefault="00505C6A">
      <w:pPr>
        <w:jc w:val="center"/>
        <w:rPr>
          <w:sz w:val="36"/>
          <w:szCs w:val="36"/>
          <w:lang w:val="el-GR"/>
        </w:rPr>
      </w:pPr>
      <w:r w:rsidRPr="00866EA4">
        <w:rPr>
          <w:b/>
          <w:sz w:val="36"/>
          <w:szCs w:val="36"/>
          <w:lang w:val="el-GR"/>
        </w:rPr>
        <w:t>Τετάρτη 6 Μαΐου 2026</w:t>
      </w:r>
    </w:p>
    <w:p w:rsidR="00736F94" w:rsidRPr="00866EA4" w:rsidRDefault="00505C6A">
      <w:pPr>
        <w:jc w:val="center"/>
        <w:rPr>
          <w:sz w:val="36"/>
          <w:szCs w:val="36"/>
          <w:lang w:val="el-GR"/>
        </w:rPr>
      </w:pPr>
      <w:r w:rsidRPr="00866EA4">
        <w:rPr>
          <w:b/>
          <w:sz w:val="36"/>
          <w:szCs w:val="36"/>
          <w:lang w:val="el-GR"/>
        </w:rPr>
        <w:t>ΠΡΟΑΥΛΙΟΣ ΧΩΡΟΣ Ε.Ε.Ε.ΕΚ. ΕΡΜΙΟΝΙΔΑΣ</w:t>
      </w:r>
    </w:p>
    <w:p w:rsidR="00736F94" w:rsidRPr="00866EA4" w:rsidRDefault="00736F94">
      <w:pPr>
        <w:rPr>
          <w:lang w:val="el-GR"/>
        </w:rPr>
      </w:pPr>
    </w:p>
    <w:p w:rsidR="00547461" w:rsidRDefault="00547461" w:rsidP="00547461">
      <w:pPr>
        <w:pStyle w:val="af9"/>
        <w:jc w:val="center"/>
        <w:rPr>
          <w:b/>
          <w:sz w:val="32"/>
          <w:lang w:val="el-GR"/>
        </w:rPr>
      </w:pPr>
      <w:r w:rsidRPr="00547461">
        <w:rPr>
          <w:b/>
          <w:sz w:val="32"/>
          <w:lang w:val="el-GR"/>
        </w:rPr>
        <w:t xml:space="preserve">Συμμετέχουν οι μαθητές-τριες </w:t>
      </w:r>
      <w:r w:rsidR="001C291E">
        <w:rPr>
          <w:b/>
          <w:sz w:val="32"/>
          <w:lang w:val="el-GR"/>
        </w:rPr>
        <w:t>απ’ τα παρακάτω σχολεία</w:t>
      </w:r>
      <w:r w:rsidRPr="00547461">
        <w:rPr>
          <w:b/>
          <w:sz w:val="32"/>
          <w:lang w:val="el-GR"/>
        </w:rPr>
        <w:t>:</w:t>
      </w:r>
    </w:p>
    <w:p w:rsidR="00547461" w:rsidRPr="00547461" w:rsidRDefault="00547461" w:rsidP="00547461">
      <w:pPr>
        <w:pStyle w:val="af9"/>
        <w:jc w:val="center"/>
        <w:rPr>
          <w:lang w:val="el-GR"/>
        </w:rPr>
      </w:pPr>
    </w:p>
    <w:p w:rsidR="00547461" w:rsidRPr="00547461" w:rsidRDefault="00505C6A" w:rsidP="00547461">
      <w:pPr>
        <w:pStyle w:val="af9"/>
        <w:numPr>
          <w:ilvl w:val="0"/>
          <w:numId w:val="7"/>
        </w:numPr>
        <w:jc w:val="center"/>
        <w:rPr>
          <w:b/>
          <w:sz w:val="32"/>
          <w:szCs w:val="32"/>
          <w:lang w:val="el-GR"/>
        </w:rPr>
      </w:pPr>
      <w:r w:rsidRPr="00547461">
        <w:rPr>
          <w:b/>
          <w:sz w:val="32"/>
          <w:szCs w:val="32"/>
          <w:lang w:val="el-GR"/>
        </w:rPr>
        <w:t>Ε.Ε.Ε.ΕΚ. Ερμιονίδας</w:t>
      </w:r>
      <w:r w:rsidR="00912604" w:rsidRPr="00547461">
        <w:rPr>
          <w:b/>
          <w:sz w:val="32"/>
          <w:szCs w:val="32"/>
          <w:lang w:val="el-GR"/>
        </w:rPr>
        <w:t xml:space="preserve"> </w:t>
      </w:r>
    </w:p>
    <w:p w:rsidR="00736F94" w:rsidRPr="00547461" w:rsidRDefault="00547461" w:rsidP="00547461">
      <w:pPr>
        <w:pStyle w:val="af9"/>
        <w:numPr>
          <w:ilvl w:val="0"/>
          <w:numId w:val="7"/>
        </w:num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t xml:space="preserve">Ειδικό  Δημοτικό </w:t>
      </w:r>
      <w:r w:rsidR="00505C6A" w:rsidRPr="00547461">
        <w:rPr>
          <w:b/>
          <w:sz w:val="32"/>
          <w:szCs w:val="32"/>
          <w:lang w:val="el-GR"/>
        </w:rPr>
        <w:t xml:space="preserve"> Ερμιονίδας</w:t>
      </w:r>
    </w:p>
    <w:p w:rsidR="00547461" w:rsidRPr="00547461" w:rsidRDefault="00547461" w:rsidP="00547461">
      <w:pPr>
        <w:pStyle w:val="af9"/>
        <w:numPr>
          <w:ilvl w:val="0"/>
          <w:numId w:val="7"/>
        </w:num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t xml:space="preserve">Δημοτικό  Σχολείο </w:t>
      </w:r>
      <w:r w:rsidRPr="00547461">
        <w:rPr>
          <w:b/>
          <w:sz w:val="32"/>
          <w:szCs w:val="32"/>
          <w:lang w:val="el-GR"/>
        </w:rPr>
        <w:t xml:space="preserve"> Πορτοχελίου</w:t>
      </w:r>
    </w:p>
    <w:p w:rsidR="00547461" w:rsidRPr="00547461" w:rsidRDefault="00547461" w:rsidP="00547461">
      <w:pPr>
        <w:pStyle w:val="af9"/>
        <w:numPr>
          <w:ilvl w:val="0"/>
          <w:numId w:val="7"/>
        </w:numPr>
        <w:jc w:val="center"/>
        <w:rPr>
          <w:b/>
          <w:sz w:val="32"/>
          <w:szCs w:val="32"/>
          <w:lang w:val="el-GR"/>
        </w:rPr>
      </w:pPr>
      <w:r w:rsidRPr="00547461">
        <w:rPr>
          <w:b/>
          <w:sz w:val="32"/>
          <w:szCs w:val="32"/>
          <w:lang w:val="el-GR"/>
        </w:rPr>
        <w:t>1</w:t>
      </w:r>
      <w:r w:rsidRPr="00547461">
        <w:rPr>
          <w:b/>
          <w:sz w:val="32"/>
          <w:szCs w:val="32"/>
          <w:vertAlign w:val="superscript"/>
          <w:lang w:val="el-GR"/>
        </w:rPr>
        <w:t>ο</w:t>
      </w:r>
      <w:r w:rsidR="001C291E">
        <w:rPr>
          <w:b/>
          <w:sz w:val="32"/>
          <w:szCs w:val="32"/>
          <w:lang w:val="el-GR"/>
        </w:rPr>
        <w:t xml:space="preserve"> Δημοτικό Σχολείο</w:t>
      </w:r>
      <w:r w:rsidRPr="00547461">
        <w:rPr>
          <w:b/>
          <w:sz w:val="32"/>
          <w:szCs w:val="32"/>
          <w:lang w:val="el-GR"/>
        </w:rPr>
        <w:t xml:space="preserve"> Κρανιδίου</w:t>
      </w:r>
    </w:p>
    <w:p w:rsidR="00736F94" w:rsidRPr="001C291E" w:rsidRDefault="00505C6A">
      <w:pPr>
        <w:jc w:val="center"/>
        <w:rPr>
          <w:b/>
          <w:lang w:val="el-GR"/>
        </w:rPr>
      </w:pPr>
      <w:r w:rsidRPr="001C291E">
        <w:rPr>
          <w:b/>
          <w:sz w:val="32"/>
          <w:lang w:val="el-GR"/>
        </w:rPr>
        <w:t>σε μια ανοιχτή γιορτή συμπερίληψης για την τοπική κοινότητα.</w:t>
      </w:r>
    </w:p>
    <w:p w:rsidR="00736F94" w:rsidRPr="00866EA4" w:rsidRDefault="00736F94">
      <w:pPr>
        <w:rPr>
          <w:lang w:val="el-GR"/>
        </w:rPr>
      </w:pPr>
    </w:p>
    <w:p w:rsidR="00736F94" w:rsidRPr="001C291E" w:rsidRDefault="00866EA4" w:rsidP="00866EA4">
      <w:pPr>
        <w:jc w:val="center"/>
        <w:rPr>
          <w:sz w:val="36"/>
          <w:szCs w:val="36"/>
          <w:u w:val="single"/>
          <w:lang w:val="el-GR"/>
        </w:rPr>
      </w:pPr>
      <w:r w:rsidRPr="001C291E">
        <w:rPr>
          <w:b/>
          <w:sz w:val="36"/>
          <w:szCs w:val="36"/>
          <w:u w:val="single"/>
          <w:lang w:val="el-GR"/>
        </w:rPr>
        <w:t>Π</w:t>
      </w:r>
      <w:r w:rsidR="001C291E">
        <w:rPr>
          <w:b/>
          <w:sz w:val="36"/>
          <w:szCs w:val="36"/>
          <w:u w:val="single"/>
          <w:lang w:val="el-GR"/>
        </w:rPr>
        <w:t>ΑΙΔΑΓΩΓΙΚΟΙ ΣΤΟΧΟΙ</w:t>
      </w:r>
    </w:p>
    <w:p w:rsidR="00866EA4" w:rsidRPr="001C291E" w:rsidRDefault="00505C6A" w:rsidP="00866EA4">
      <w:pPr>
        <w:jc w:val="center"/>
        <w:rPr>
          <w:b/>
          <w:lang w:val="el-GR"/>
        </w:rPr>
      </w:pPr>
      <w:r w:rsidRPr="00866EA4">
        <w:rPr>
          <w:sz w:val="32"/>
          <w:lang w:val="el-GR"/>
        </w:rPr>
        <w:t xml:space="preserve">• </w:t>
      </w:r>
      <w:r w:rsidRPr="001C291E">
        <w:rPr>
          <w:b/>
          <w:sz w:val="32"/>
          <w:lang w:val="el-GR"/>
        </w:rPr>
        <w:t>Σεβασμός &amp; Ισότητα</w:t>
      </w:r>
      <w:r w:rsidR="00866EA4" w:rsidRPr="001C291E">
        <w:rPr>
          <w:b/>
          <w:sz w:val="32"/>
          <w:lang w:val="el-GR"/>
        </w:rPr>
        <w:t xml:space="preserve">   </w:t>
      </w:r>
      <w:r w:rsidRPr="001C291E">
        <w:rPr>
          <w:b/>
          <w:sz w:val="32"/>
          <w:lang w:val="el-GR"/>
        </w:rPr>
        <w:t>• Αίσθημα «Ανήκειν»</w:t>
      </w:r>
      <w:r w:rsidR="00866EA4" w:rsidRPr="001C291E">
        <w:rPr>
          <w:b/>
          <w:lang w:val="el-GR"/>
        </w:rPr>
        <w:t xml:space="preserve">    </w:t>
      </w:r>
      <w:r w:rsidRPr="001C291E">
        <w:rPr>
          <w:b/>
          <w:sz w:val="32"/>
          <w:lang w:val="el-GR"/>
        </w:rPr>
        <w:t>• Συνεργασία &amp; Ενσυναίσθηση</w:t>
      </w:r>
    </w:p>
    <w:p w:rsidR="00736F94" w:rsidRDefault="00505C6A" w:rsidP="00866EA4">
      <w:pPr>
        <w:jc w:val="center"/>
        <w:rPr>
          <w:b/>
          <w:sz w:val="32"/>
          <w:lang w:val="el-GR"/>
        </w:rPr>
      </w:pPr>
      <w:r w:rsidRPr="001C291E">
        <w:rPr>
          <w:b/>
          <w:sz w:val="32"/>
          <w:lang w:val="el-GR"/>
        </w:rPr>
        <w:t>• Βιωματική κατανόηση των Ανθρωπίνων Δικαιωμάτων</w:t>
      </w:r>
    </w:p>
    <w:p w:rsidR="006E04BD" w:rsidRPr="001C291E" w:rsidRDefault="006E04BD" w:rsidP="00866EA4">
      <w:pPr>
        <w:jc w:val="center"/>
        <w:rPr>
          <w:b/>
          <w:lang w:val="el-GR"/>
        </w:rPr>
      </w:pPr>
    </w:p>
    <w:p w:rsidR="00736F94" w:rsidRPr="00866EA4" w:rsidRDefault="00736F94">
      <w:pPr>
        <w:rPr>
          <w:lang w:val="el-GR"/>
        </w:rPr>
      </w:pPr>
    </w:p>
    <w:p w:rsidR="00866EA4" w:rsidRPr="005406B7" w:rsidRDefault="00866EA4" w:rsidP="00866EA4">
      <w:pPr>
        <w:jc w:val="center"/>
        <w:rPr>
          <w:sz w:val="48"/>
          <w:szCs w:val="48"/>
          <w:lang w:val="el-GR"/>
        </w:rPr>
      </w:pPr>
      <w:r w:rsidRPr="005406B7">
        <w:rPr>
          <w:b/>
          <w:sz w:val="48"/>
          <w:szCs w:val="48"/>
          <w:lang w:val="el-GR"/>
        </w:rPr>
        <w:t>ΣΤΟΝ ΚΥΚΛΟ ΤΟΥ ΧΟΡΟΥ</w:t>
      </w:r>
    </w:p>
    <w:p w:rsidR="00866EA4" w:rsidRPr="005406B7" w:rsidRDefault="00866EA4">
      <w:pPr>
        <w:jc w:val="center"/>
        <w:rPr>
          <w:sz w:val="48"/>
          <w:szCs w:val="48"/>
          <w:lang w:val="el-GR"/>
        </w:rPr>
      </w:pPr>
      <w:r w:rsidRPr="005406B7">
        <w:rPr>
          <w:b/>
          <w:sz w:val="48"/>
          <w:szCs w:val="48"/>
          <w:lang w:val="el-GR"/>
        </w:rPr>
        <w:t>ΧΩΡΑΜΕ ΟΛΟΙ</w:t>
      </w:r>
    </w:p>
    <w:sectPr w:rsidR="00866EA4" w:rsidRPr="005406B7" w:rsidSect="00736F94">
      <w:pgSz w:w="16838" w:h="23811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D8E" w:rsidRDefault="00F33D8E">
      <w:pPr>
        <w:spacing w:line="240" w:lineRule="auto"/>
      </w:pPr>
      <w:r>
        <w:separator/>
      </w:r>
    </w:p>
  </w:endnote>
  <w:endnote w:type="continuationSeparator" w:id="0">
    <w:p w:rsidR="00F33D8E" w:rsidRDefault="00F33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D8E" w:rsidRDefault="00F33D8E">
      <w:pPr>
        <w:spacing w:after="0"/>
      </w:pPr>
      <w:r>
        <w:separator/>
      </w:r>
    </w:p>
  </w:footnote>
  <w:footnote w:type="continuationSeparator" w:id="0">
    <w:p w:rsidR="00F33D8E" w:rsidRDefault="00F33D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9C01954"/>
    <w:multiLevelType w:val="hybridMultilevel"/>
    <w:tmpl w:val="AB9627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62E3"/>
    <w:rsid w:val="00034616"/>
    <w:rsid w:val="0006063C"/>
    <w:rsid w:val="0015074B"/>
    <w:rsid w:val="001C291E"/>
    <w:rsid w:val="0029639D"/>
    <w:rsid w:val="00326F90"/>
    <w:rsid w:val="00475AF9"/>
    <w:rsid w:val="004C5802"/>
    <w:rsid w:val="00505C6A"/>
    <w:rsid w:val="005406B7"/>
    <w:rsid w:val="00547461"/>
    <w:rsid w:val="005D5B65"/>
    <w:rsid w:val="006E04BD"/>
    <w:rsid w:val="00736F94"/>
    <w:rsid w:val="007D7710"/>
    <w:rsid w:val="00816F7C"/>
    <w:rsid w:val="00817420"/>
    <w:rsid w:val="00866EA4"/>
    <w:rsid w:val="00912604"/>
    <w:rsid w:val="00A672E5"/>
    <w:rsid w:val="00AA1D8D"/>
    <w:rsid w:val="00B47730"/>
    <w:rsid w:val="00CB0664"/>
    <w:rsid w:val="00E10DD8"/>
    <w:rsid w:val="00F33D8E"/>
    <w:rsid w:val="00FC693F"/>
    <w:rsid w:val="6A0F1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F9B9E8-A3CF-4B46-AB6C-90A81765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 w:qFormat="1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 w:qFormat="1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36F9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Char"/>
    <w:uiPriority w:val="9"/>
    <w:qFormat/>
    <w:rsid w:val="00736F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736F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736F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736F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736F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736F9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736F9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736F9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736F9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Char"/>
    <w:uiPriority w:val="99"/>
    <w:unhideWhenUsed/>
    <w:rsid w:val="00736F94"/>
    <w:pPr>
      <w:spacing w:after="120"/>
    </w:pPr>
  </w:style>
  <w:style w:type="paragraph" w:styleId="22">
    <w:name w:val="Body Text 2"/>
    <w:basedOn w:val="a1"/>
    <w:link w:val="2Char0"/>
    <w:uiPriority w:val="99"/>
    <w:unhideWhenUsed/>
    <w:qFormat/>
    <w:rsid w:val="00736F94"/>
    <w:pPr>
      <w:spacing w:after="120" w:line="480" w:lineRule="auto"/>
    </w:pPr>
  </w:style>
  <w:style w:type="paragraph" w:styleId="32">
    <w:name w:val="Body Text 3"/>
    <w:basedOn w:val="a1"/>
    <w:link w:val="3Char0"/>
    <w:uiPriority w:val="99"/>
    <w:unhideWhenUsed/>
    <w:rsid w:val="00736F94"/>
    <w:pPr>
      <w:spacing w:after="120"/>
    </w:pPr>
    <w:rPr>
      <w:sz w:val="16"/>
      <w:szCs w:val="16"/>
    </w:rPr>
  </w:style>
  <w:style w:type="paragraph" w:styleId="a6">
    <w:name w:val="caption"/>
    <w:basedOn w:val="a1"/>
    <w:next w:val="a1"/>
    <w:uiPriority w:val="35"/>
    <w:semiHidden/>
    <w:unhideWhenUsed/>
    <w:qFormat/>
    <w:rsid w:val="00736F9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Emphasis"/>
    <w:basedOn w:val="a2"/>
    <w:uiPriority w:val="20"/>
    <w:qFormat/>
    <w:rsid w:val="00736F94"/>
    <w:rPr>
      <w:i/>
      <w:iCs/>
    </w:rPr>
  </w:style>
  <w:style w:type="paragraph" w:styleId="a8">
    <w:name w:val="footer"/>
    <w:basedOn w:val="a1"/>
    <w:link w:val="Char0"/>
    <w:uiPriority w:val="99"/>
    <w:unhideWhenUsed/>
    <w:rsid w:val="00736F94"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header"/>
    <w:basedOn w:val="a1"/>
    <w:link w:val="Char1"/>
    <w:uiPriority w:val="99"/>
    <w:unhideWhenUsed/>
    <w:rsid w:val="00736F94"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List"/>
    <w:basedOn w:val="a1"/>
    <w:uiPriority w:val="99"/>
    <w:unhideWhenUsed/>
    <w:qFormat/>
    <w:rsid w:val="00736F94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qFormat/>
    <w:rsid w:val="00736F94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qFormat/>
    <w:rsid w:val="00736F94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736F9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qFormat/>
    <w:rsid w:val="00736F9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736F94"/>
    <w:pPr>
      <w:numPr>
        <w:numId w:val="3"/>
      </w:numPr>
      <w:contextualSpacing/>
    </w:pPr>
  </w:style>
  <w:style w:type="paragraph" w:styleId="ab">
    <w:name w:val="List Continue"/>
    <w:basedOn w:val="a1"/>
    <w:uiPriority w:val="99"/>
    <w:unhideWhenUsed/>
    <w:qFormat/>
    <w:rsid w:val="00736F94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736F94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736F94"/>
    <w:pPr>
      <w:spacing w:after="120"/>
      <w:ind w:left="1080"/>
      <w:contextualSpacing/>
    </w:pPr>
  </w:style>
  <w:style w:type="paragraph" w:styleId="a">
    <w:name w:val="List Number"/>
    <w:basedOn w:val="a1"/>
    <w:uiPriority w:val="99"/>
    <w:unhideWhenUsed/>
    <w:qFormat/>
    <w:rsid w:val="00736F94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736F94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736F94"/>
    <w:pPr>
      <w:numPr>
        <w:numId w:val="6"/>
      </w:numPr>
      <w:contextualSpacing/>
    </w:pPr>
  </w:style>
  <w:style w:type="paragraph" w:styleId="ac">
    <w:name w:val="macro"/>
    <w:link w:val="Char2"/>
    <w:uiPriority w:val="99"/>
    <w:unhideWhenUsed/>
    <w:rsid w:val="00736F94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ad">
    <w:name w:val="Strong"/>
    <w:basedOn w:val="a2"/>
    <w:uiPriority w:val="22"/>
    <w:qFormat/>
    <w:rsid w:val="00736F94"/>
    <w:rPr>
      <w:b/>
      <w:bCs/>
    </w:rPr>
  </w:style>
  <w:style w:type="paragraph" w:styleId="ae">
    <w:name w:val="Subtitle"/>
    <w:basedOn w:val="a1"/>
    <w:next w:val="a1"/>
    <w:link w:val="Char3"/>
    <w:uiPriority w:val="11"/>
    <w:qFormat/>
    <w:rsid w:val="00736F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3"/>
    <w:uiPriority w:val="59"/>
    <w:rsid w:val="00736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next w:val="a1"/>
    <w:link w:val="Char4"/>
    <w:uiPriority w:val="10"/>
    <w:qFormat/>
    <w:rsid w:val="00736F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1">
    <w:name w:val="Light Shading"/>
    <w:basedOn w:val="a3"/>
    <w:uiPriority w:val="60"/>
    <w:rsid w:val="00736F94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sid w:val="00736F94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sid w:val="00736F94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736F94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736F94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736F94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736F94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2">
    <w:name w:val="Light List"/>
    <w:basedOn w:val="a3"/>
    <w:uiPriority w:val="61"/>
    <w:rsid w:val="00736F94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736F94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736F94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rsid w:val="00736F94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rsid w:val="00736F94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736F94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736F94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3">
    <w:name w:val="Light Grid"/>
    <w:basedOn w:val="a3"/>
    <w:uiPriority w:val="62"/>
    <w:qFormat/>
    <w:rsid w:val="00736F94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rsid w:val="00736F94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rsid w:val="00736F94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rsid w:val="00736F94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rsid w:val="00736F94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rsid w:val="00736F94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rsid w:val="00736F94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rsid w:val="00736F94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736F94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736F94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736F94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736F94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736F94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736F94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736F9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736F94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736F94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sid w:val="00736F94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736F94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sid w:val="00736F94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sid w:val="00736F94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736F94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736F94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736F94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736F94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736F94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736F94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736F94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736F94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736F94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736F94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4">
    <w:name w:val="Dark List"/>
    <w:basedOn w:val="a3"/>
    <w:uiPriority w:val="70"/>
    <w:rsid w:val="00736F94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736F94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sid w:val="00736F94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736F94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736F94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736F94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736F94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5">
    <w:name w:val="Colorful Shading"/>
    <w:basedOn w:val="a3"/>
    <w:uiPriority w:val="71"/>
    <w:rsid w:val="00736F94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736F94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736F94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736F94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736F94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736F94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736F94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6">
    <w:name w:val="Colorful List"/>
    <w:basedOn w:val="a3"/>
    <w:uiPriority w:val="72"/>
    <w:rsid w:val="00736F94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736F94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736F94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736F94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736F94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736F94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736F94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7">
    <w:name w:val="Colorful Grid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736F94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har1">
    <w:name w:val="Κεφαλίδα Char"/>
    <w:basedOn w:val="a2"/>
    <w:link w:val="a9"/>
    <w:uiPriority w:val="99"/>
    <w:rsid w:val="00736F94"/>
  </w:style>
  <w:style w:type="character" w:customStyle="1" w:styleId="Char0">
    <w:name w:val="Υποσέλιδο Char"/>
    <w:basedOn w:val="a2"/>
    <w:link w:val="a8"/>
    <w:uiPriority w:val="99"/>
    <w:qFormat/>
    <w:rsid w:val="00736F94"/>
  </w:style>
  <w:style w:type="paragraph" w:styleId="af8">
    <w:name w:val="No Spacing"/>
    <w:uiPriority w:val="1"/>
    <w:qFormat/>
    <w:rsid w:val="00736F94"/>
    <w:rPr>
      <w:sz w:val="22"/>
      <w:szCs w:val="22"/>
      <w:lang w:val="en-US" w:eastAsia="en-US"/>
    </w:rPr>
  </w:style>
  <w:style w:type="character" w:customStyle="1" w:styleId="1Char">
    <w:name w:val="Επικεφαλίδα 1 Char"/>
    <w:basedOn w:val="a2"/>
    <w:link w:val="1"/>
    <w:uiPriority w:val="9"/>
    <w:qFormat/>
    <w:rsid w:val="00736F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qFormat/>
    <w:rsid w:val="00736F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qFormat/>
    <w:rsid w:val="00736F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4">
    <w:name w:val="Τίτλος Char"/>
    <w:basedOn w:val="a2"/>
    <w:link w:val="af0"/>
    <w:uiPriority w:val="10"/>
    <w:rsid w:val="00736F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Υπότιτλος Char"/>
    <w:basedOn w:val="a2"/>
    <w:link w:val="ae"/>
    <w:uiPriority w:val="11"/>
    <w:qFormat/>
    <w:rsid w:val="00736F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rsid w:val="00736F94"/>
    <w:pPr>
      <w:ind w:left="720"/>
      <w:contextualSpacing/>
    </w:pPr>
  </w:style>
  <w:style w:type="character" w:customStyle="1" w:styleId="Char">
    <w:name w:val="Σώμα κειμένου Char"/>
    <w:basedOn w:val="a2"/>
    <w:link w:val="a5"/>
    <w:uiPriority w:val="99"/>
    <w:qFormat/>
    <w:rsid w:val="00736F94"/>
  </w:style>
  <w:style w:type="character" w:customStyle="1" w:styleId="2Char0">
    <w:name w:val="Σώμα κείμενου 2 Char"/>
    <w:basedOn w:val="a2"/>
    <w:link w:val="22"/>
    <w:uiPriority w:val="99"/>
    <w:rsid w:val="00736F94"/>
  </w:style>
  <w:style w:type="character" w:customStyle="1" w:styleId="3Char0">
    <w:name w:val="Σώμα κείμενου 3 Char"/>
    <w:basedOn w:val="a2"/>
    <w:link w:val="32"/>
    <w:uiPriority w:val="99"/>
    <w:rsid w:val="00736F94"/>
    <w:rPr>
      <w:sz w:val="16"/>
      <w:szCs w:val="16"/>
    </w:rPr>
  </w:style>
  <w:style w:type="character" w:customStyle="1" w:styleId="Char2">
    <w:name w:val="Κείμενο μακροεντολής Char"/>
    <w:basedOn w:val="a2"/>
    <w:link w:val="ac"/>
    <w:uiPriority w:val="99"/>
    <w:qFormat/>
    <w:rsid w:val="00736F94"/>
    <w:rPr>
      <w:rFonts w:ascii="Courier" w:hAnsi="Courier"/>
      <w:sz w:val="20"/>
      <w:szCs w:val="20"/>
    </w:rPr>
  </w:style>
  <w:style w:type="paragraph" w:styleId="afa">
    <w:name w:val="Quote"/>
    <w:basedOn w:val="a1"/>
    <w:next w:val="a1"/>
    <w:link w:val="Char5"/>
    <w:uiPriority w:val="29"/>
    <w:qFormat/>
    <w:rsid w:val="00736F94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a"/>
    <w:uiPriority w:val="29"/>
    <w:rsid w:val="00736F94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736F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736F94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Επικεφαλίδα 6 Char"/>
    <w:basedOn w:val="a2"/>
    <w:link w:val="6"/>
    <w:uiPriority w:val="9"/>
    <w:semiHidden/>
    <w:rsid w:val="00736F9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Επικεφαλίδα 7 Char"/>
    <w:basedOn w:val="a2"/>
    <w:link w:val="7"/>
    <w:uiPriority w:val="9"/>
    <w:semiHidden/>
    <w:rsid w:val="00736F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736F9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qFormat/>
    <w:rsid w:val="00736F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Char6"/>
    <w:uiPriority w:val="30"/>
    <w:qFormat/>
    <w:rsid w:val="00736F9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b"/>
    <w:uiPriority w:val="30"/>
    <w:rsid w:val="00736F94"/>
    <w:rPr>
      <w:b/>
      <w:bCs/>
      <w:i/>
      <w:iCs/>
      <w:color w:val="4F81BD" w:themeColor="accent1"/>
    </w:rPr>
  </w:style>
  <w:style w:type="character" w:customStyle="1" w:styleId="13">
    <w:name w:val="Διακριτική έμφαση1"/>
    <w:basedOn w:val="a2"/>
    <w:uiPriority w:val="19"/>
    <w:qFormat/>
    <w:rsid w:val="00736F94"/>
    <w:rPr>
      <w:i/>
      <w:iCs/>
      <w:color w:val="7F7F7F" w:themeColor="text1" w:themeTint="80"/>
    </w:rPr>
  </w:style>
  <w:style w:type="character" w:customStyle="1" w:styleId="14">
    <w:name w:val="Έντονη έμφαση1"/>
    <w:basedOn w:val="a2"/>
    <w:uiPriority w:val="21"/>
    <w:qFormat/>
    <w:rsid w:val="00736F94"/>
    <w:rPr>
      <w:b/>
      <w:bCs/>
      <w:i/>
      <w:iCs/>
      <w:color w:val="4F81BD" w:themeColor="accent1"/>
    </w:rPr>
  </w:style>
  <w:style w:type="character" w:customStyle="1" w:styleId="15">
    <w:name w:val="Διακριτική αναφορά1"/>
    <w:basedOn w:val="a2"/>
    <w:uiPriority w:val="31"/>
    <w:qFormat/>
    <w:rsid w:val="00736F94"/>
    <w:rPr>
      <w:smallCaps/>
      <w:color w:val="C0504D" w:themeColor="accent2"/>
      <w:u w:val="single"/>
    </w:rPr>
  </w:style>
  <w:style w:type="character" w:customStyle="1" w:styleId="16">
    <w:name w:val="Έντονη αναφορά1"/>
    <w:basedOn w:val="a2"/>
    <w:uiPriority w:val="32"/>
    <w:qFormat/>
    <w:rsid w:val="00736F94"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Τίτλος βιβλίου1"/>
    <w:basedOn w:val="a2"/>
    <w:uiPriority w:val="33"/>
    <w:qFormat/>
    <w:rsid w:val="00736F94"/>
    <w:rPr>
      <w:b/>
      <w:bCs/>
      <w:smallCaps/>
      <w:spacing w:val="5"/>
    </w:rPr>
  </w:style>
  <w:style w:type="paragraph" w:customStyle="1" w:styleId="18">
    <w:name w:val="Επικεφαλίδα ΠΠ1"/>
    <w:basedOn w:val="1"/>
    <w:next w:val="a1"/>
    <w:uiPriority w:val="39"/>
    <w:semiHidden/>
    <w:unhideWhenUsed/>
    <w:qFormat/>
    <w:rsid w:val="00736F94"/>
    <w:pPr>
      <w:outlineLvl w:val="9"/>
    </w:pPr>
  </w:style>
  <w:style w:type="paragraph" w:styleId="afc">
    <w:name w:val="Balloon Text"/>
    <w:basedOn w:val="a1"/>
    <w:link w:val="Char7"/>
    <w:uiPriority w:val="99"/>
    <w:semiHidden/>
    <w:unhideWhenUsed/>
    <w:rsid w:val="00866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Κείμενο πλαισίου Char"/>
    <w:basedOn w:val="a2"/>
    <w:link w:val="afc"/>
    <w:uiPriority w:val="99"/>
    <w:semiHidden/>
    <w:rsid w:val="00866EA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1EACB6-B0EE-48AD-A63B-5C7A6CE6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Windows User</cp:lastModifiedBy>
  <cp:revision>2</cp:revision>
  <dcterms:created xsi:type="dcterms:W3CDTF">2026-05-04T05:44:00Z</dcterms:created>
  <dcterms:modified xsi:type="dcterms:W3CDTF">2026-05-04T05:44:00Z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299D595CF6404A2B987300610B392895_12</vt:lpwstr>
  </property>
</Properties>
</file>